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28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Олега Владимировича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04.08.2026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СОТ</w:t>
      </w:r>
      <w:r>
        <w:rPr>
          <w:rFonts w:ascii="Times New Roman" w:eastAsia="Times New Roman" w:hAnsi="Times New Roman" w:cs="Times New Roman"/>
        </w:rPr>
        <w:t xml:space="preserve"> «Надежда» д.27/1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18810586260504060</w:t>
      </w:r>
      <w:r>
        <w:rPr>
          <w:rFonts w:ascii="Times New Roman" w:eastAsia="Times New Roman" w:hAnsi="Times New Roman" w:cs="Times New Roman"/>
        </w:rPr>
        <w:t>892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 об административном правонарушении не оспаривал, пояснил, что штраф не оплатил, так как, не получал копию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В.,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02.06.2026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03.08.2026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</w:t>
      </w:r>
      <w:r>
        <w:rPr>
          <w:rFonts w:ascii="Times New Roman" w:eastAsia="Times New Roman" w:hAnsi="Times New Roman" w:cs="Times New Roman"/>
        </w:rPr>
        <w:t>731012</w:t>
      </w:r>
      <w:r>
        <w:rPr>
          <w:rFonts w:ascii="Times New Roman" w:eastAsia="Times New Roman" w:hAnsi="Times New Roman" w:cs="Times New Roman"/>
        </w:rPr>
        <w:t xml:space="preserve"> от 12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18810586260504060892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>, копией выписки из ГИС ГМП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Олега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0412365400725007142620139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714</w:t>
    </w:r>
    <w:r>
      <w:rPr>
        <w:rFonts w:ascii="Times New Roman" w:eastAsia="Times New Roman" w:hAnsi="Times New Roman" w:cs="Times New Roman"/>
      </w:rPr>
      <w:t>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